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15" w:type="dxa"/>
        <w:tblInd w:w="-27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219"/>
        <w:gridCol w:w="3745"/>
        <w:gridCol w:w="2851"/>
      </w:tblGrid>
      <w:tr w:rsidR="00564D79" w:rsidRPr="00564D79" w14:paraId="55A2FC5E" w14:textId="77777777" w:rsidTr="00456D5A">
        <w:trPr>
          <w:trHeight w:val="315"/>
        </w:trPr>
        <w:tc>
          <w:tcPr>
            <w:tcW w:w="10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76E102" w14:textId="77777777" w:rsidR="00564D79" w:rsidRPr="00564D79" w:rsidRDefault="00564D79" w:rsidP="00564D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Monday 2:45 PM Class  –  July 27, 2026   TEACH - Marilyn</w:t>
            </w:r>
          </w:p>
        </w:tc>
      </w:tr>
      <w:tr w:rsidR="00564D79" w:rsidRPr="00564D79" w14:paraId="7F0E869E" w14:textId="77777777" w:rsidTr="00456D5A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B878B0" w14:textId="77777777" w:rsidR="00564D79" w:rsidRPr="00564D79" w:rsidRDefault="00564D79" w:rsidP="00564D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FAF047" w14:textId="77777777" w:rsidR="00564D79" w:rsidRPr="00564D79" w:rsidRDefault="00564D79" w:rsidP="00564D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MUSIC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E07C54" w14:textId="77777777" w:rsidR="00564D79" w:rsidRPr="00564D79" w:rsidRDefault="00564D79" w:rsidP="00564D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564D79" w:rsidRPr="00564D79" w14:paraId="6A6CFD4D" w14:textId="77777777" w:rsidTr="00456D5A">
        <w:trPr>
          <w:trHeight w:val="30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4F4F03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Stealing the Best/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Multari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970A6B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 Above the Rainbow/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Hardiman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778D1B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64D79" w:rsidRPr="00564D79" w14:paraId="1CE8BF05" w14:textId="77777777" w:rsidTr="00456D5A">
        <w:trPr>
          <w:trHeight w:val="31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23E7186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Homecoming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Hamilton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9619DD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Homecoming/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Don Louis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96B1A9C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TEACH  </w:t>
            </w:r>
          </w:p>
        </w:tc>
      </w:tr>
      <w:tr w:rsidR="00564D79" w:rsidRPr="00564D79" w14:paraId="5D5A4745" w14:textId="77777777" w:rsidTr="00456D5A">
        <w:trPr>
          <w:trHeight w:val="30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F4EF78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3 Tequila Floor Ez/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Dodge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93A176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3 Tequila Floor/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Siska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A62807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564D79" w:rsidRPr="00564D79" w14:paraId="62DD93F5" w14:textId="77777777" w:rsidTr="00456D5A">
        <w:trPr>
          <w:trHeight w:val="31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B6CFAC7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Die With a Smile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Rittenhouse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DDA6E4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Die With a Smile/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Gaga&amp;Mars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285869BF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64D79" w:rsidRPr="00564D79" w14:paraId="4A18907F" w14:textId="77777777" w:rsidTr="00456D5A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21A75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 Bar Song/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Murphy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DEF64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 Bar Song (Tipsy)/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Shaboozey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15B6F4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64D79" w:rsidRPr="00564D79" w14:paraId="598F9673" w14:textId="77777777" w:rsidTr="00456D5A">
        <w:trPr>
          <w:trHeight w:val="31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EEFBA82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One Thing at a Time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Holley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D2FA19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One Thing at a Time/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Wallen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1D16801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64D79" w:rsidRPr="00564D79" w14:paraId="6165F2C9" w14:textId="77777777" w:rsidTr="00456D5A">
        <w:trPr>
          <w:trHeight w:val="31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11D2184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Choosin' Texas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Risi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9BB50B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Choosin' Texas/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217D5D03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64D79" w:rsidRPr="00564D79" w14:paraId="448EE43B" w14:textId="77777777" w:rsidTr="00456D5A">
        <w:trPr>
          <w:trHeight w:val="31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A08BEEC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Homecoming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Hamilton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912394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Homecoming/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Don Louis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70E8EF3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64D79" w:rsidRPr="00564D79" w14:paraId="63566FFF" w14:textId="77777777" w:rsidTr="00456D5A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1B3326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Blue Night Cha/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K Ray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860A08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Blue Night/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 Learns to Rock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13B847D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564D79" w:rsidRPr="00564D79" w14:paraId="018CE1DF" w14:textId="77777777" w:rsidTr="00456D5A">
        <w:trPr>
          <w:trHeight w:val="30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137982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Hoedown/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O'Reilly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29366F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Hoedown/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Ink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1A21BC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1-wall/Dance</w:t>
            </w:r>
          </w:p>
        </w:tc>
      </w:tr>
      <w:tr w:rsidR="008537D9" w:rsidRPr="00564D79" w14:paraId="7A8DB501" w14:textId="77777777" w:rsidTr="00456D5A">
        <w:trPr>
          <w:trHeight w:val="30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C03030" w14:textId="6BD631EB" w:rsidR="008537D9" w:rsidRPr="00564D79" w:rsidRDefault="008537D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Ah Si!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059A72" w14:textId="77777777" w:rsidR="008537D9" w:rsidRPr="00564D79" w:rsidRDefault="008537D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02EEBE" w14:textId="25EF0DC1" w:rsidR="008537D9" w:rsidRPr="00564D79" w:rsidRDefault="008537D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564D79" w:rsidRPr="00564D79" w14:paraId="615AA79F" w14:textId="77777777" w:rsidTr="00456D5A">
        <w:trPr>
          <w:trHeight w:val="30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C1E0CF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Azizam/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Hayes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DA32E6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Azizam/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Sheeran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DF94C3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564D79" w:rsidRPr="00564D79" w14:paraId="621020E4" w14:textId="77777777" w:rsidTr="00456D5A">
        <w:trPr>
          <w:trHeight w:val="31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DD7419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Little Rhumba/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Laurin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bottom"/>
            <w:hideMark/>
          </w:tcPr>
          <w:p w14:paraId="63BBCE27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Like She's Not Yours (</w:t>
            </w:r>
            <w:r w:rsidRPr="00564D7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S)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/Bellamy Bros                 </w:t>
            </w: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            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E09DBD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Dance</w:t>
            </w:r>
          </w:p>
        </w:tc>
      </w:tr>
      <w:tr w:rsidR="00564D79" w:rsidRPr="00564D79" w14:paraId="7F15D744" w14:textId="77777777" w:rsidTr="00456D5A">
        <w:trPr>
          <w:trHeight w:val="315"/>
        </w:trPr>
        <w:tc>
          <w:tcPr>
            <w:tcW w:w="1081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4CD9D3C" w14:textId="77777777" w:rsidR="00564D79" w:rsidRPr="00564D79" w:rsidRDefault="00564D79" w:rsidP="00564D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DANCES TAUGHT TO DATE</w:t>
            </w:r>
          </w:p>
        </w:tc>
      </w:tr>
      <w:tr w:rsidR="00564D79" w:rsidRPr="00564D79" w14:paraId="0E2F898B" w14:textId="77777777" w:rsidTr="00456D5A">
        <w:trPr>
          <w:trHeight w:val="31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F04F0E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101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158F99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Flowers      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32AD50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One Thing at a Time</w:t>
            </w:r>
          </w:p>
        </w:tc>
      </w:tr>
      <w:tr w:rsidR="00564D79" w:rsidRPr="00564D79" w14:paraId="3BBA1E5D" w14:textId="77777777" w:rsidTr="00456D5A">
        <w:trPr>
          <w:trHeight w:val="30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BC44CE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2 The Moon 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A86C39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Glass of Wine      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4CBB4C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Rockin' the Wagon Wheel  </w:t>
            </w:r>
          </w:p>
        </w:tc>
      </w:tr>
      <w:tr w:rsidR="00564D79" w:rsidRPr="00564D79" w14:paraId="7CF99415" w14:textId="77777777" w:rsidTr="00456D5A">
        <w:trPr>
          <w:trHeight w:val="30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2BA1C3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 Tequila Floor EZ      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E996BA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Gloria        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480BCE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564D79" w:rsidRPr="00564D79" w14:paraId="4710AB8E" w14:textId="77777777" w:rsidTr="00456D5A">
        <w:trPr>
          <w:trHeight w:val="31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B2D6F4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Bar Song     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ED02B8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Graffiti Baby    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8E0989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</w:t>
            </w:r>
          </w:p>
        </w:tc>
      </w:tr>
      <w:tr w:rsidR="00564D79" w:rsidRPr="00564D79" w14:paraId="4EEC9E69" w14:textId="77777777" w:rsidTr="00456D5A">
        <w:trPr>
          <w:trHeight w:val="30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9237CE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AB - The Door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73D625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Haide 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EB0A08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and Skirts</w:t>
            </w:r>
          </w:p>
        </w:tc>
      </w:tr>
      <w:tr w:rsidR="00564D79" w:rsidRPr="00564D79" w14:paraId="44466B31" w14:textId="77777777" w:rsidTr="00456D5A">
        <w:trPr>
          <w:trHeight w:val="30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860340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Ah Si!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3797AD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Heavenly Waltz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C29120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Stealing the Best            </w:t>
            </w:r>
          </w:p>
        </w:tc>
      </w:tr>
      <w:tr w:rsidR="00564D79" w:rsidRPr="00564D79" w14:paraId="69ED72D2" w14:textId="77777777" w:rsidTr="00456D5A">
        <w:trPr>
          <w:trHeight w:val="30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8B064C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7D8718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Hoedown  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B49CBA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That Honky Tonk Highway</w:t>
            </w:r>
          </w:p>
        </w:tc>
      </w:tr>
      <w:tr w:rsidR="00564D79" w:rsidRPr="00564D79" w14:paraId="7B07EF78" w14:textId="77777777" w:rsidTr="00456D5A">
        <w:trPr>
          <w:trHeight w:val="30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5AC7AB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Best of My Love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AABBBF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Irish Stew      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F152F3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That's Where I Belong    </w:t>
            </w:r>
          </w:p>
        </w:tc>
      </w:tr>
      <w:tr w:rsidR="00564D79" w:rsidRPr="00564D79" w14:paraId="49A71B08" w14:textId="77777777" w:rsidTr="00456D5A">
        <w:trPr>
          <w:trHeight w:val="30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7ABB76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Blue Night Cha      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769B39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Little Nancy Mulligan     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2DAF33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Twenty Two (22)           </w:t>
            </w:r>
          </w:p>
        </w:tc>
      </w:tr>
      <w:tr w:rsidR="00564D79" w:rsidRPr="00564D79" w14:paraId="7B82D50A" w14:textId="77777777" w:rsidTr="00456D5A">
        <w:trPr>
          <w:trHeight w:val="30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C4E424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Broke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70F193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Little Rhumba       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F06C98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We're Good to Go     </w:t>
            </w:r>
          </w:p>
        </w:tc>
      </w:tr>
      <w:tr w:rsidR="00564D79" w:rsidRPr="00564D79" w14:paraId="5788365A" w14:textId="77777777" w:rsidTr="00456D5A">
        <w:trPr>
          <w:trHeight w:val="30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33C7F5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Choosin' Texas 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8AEE6E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Mamma Maria           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E99F12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564D79" w:rsidRPr="00564D79" w14:paraId="3BC52327" w14:textId="77777777" w:rsidTr="00456D5A">
        <w:trPr>
          <w:trHeight w:val="30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99F91C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Cokernut Waltz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F66C8E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Merengue Espana       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AF6512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564D79" w:rsidRPr="00564D79" w14:paraId="2CC6FEBE" w14:textId="77777777" w:rsidTr="00456D5A">
        <w:trPr>
          <w:trHeight w:val="30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E2712D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Come Dance With Me  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1C954D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Mile After Mile          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988F87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564D79" w:rsidRPr="00564D79" w14:paraId="37970930" w14:textId="77777777" w:rsidTr="00456D5A">
        <w:trPr>
          <w:trHeight w:val="30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278A8D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64D7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Die With a Smile  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FB20A9" w14:textId="77777777" w:rsidR="00564D79" w:rsidRPr="00564D79" w:rsidRDefault="00564D79" w:rsidP="00564D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20BA47" w14:textId="77777777" w:rsidR="00564D79" w:rsidRPr="00564D79" w:rsidRDefault="00564D79" w:rsidP="00564D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</w:tbl>
    <w:p w14:paraId="159918F1" w14:textId="77777777" w:rsidR="00BB0FDD" w:rsidRDefault="00BB0FDD"/>
    <w:sectPr w:rsidR="00BB0FDD" w:rsidSect="00564D7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79"/>
    <w:rsid w:val="000A663D"/>
    <w:rsid w:val="002519B3"/>
    <w:rsid w:val="002845FF"/>
    <w:rsid w:val="00456D5A"/>
    <w:rsid w:val="004715E6"/>
    <w:rsid w:val="00564D79"/>
    <w:rsid w:val="005A2A8D"/>
    <w:rsid w:val="00621764"/>
    <w:rsid w:val="007E11C2"/>
    <w:rsid w:val="008537D9"/>
    <w:rsid w:val="009B5B78"/>
    <w:rsid w:val="00A453D9"/>
    <w:rsid w:val="00BB0FDD"/>
    <w:rsid w:val="00DB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1F36A"/>
  <w15:chartTrackingRefBased/>
  <w15:docId w15:val="{CC38C306-C4C1-4148-9C51-88E63D09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4D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D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D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4D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4D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4D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4D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4D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4D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D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D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D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4D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4D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4D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4D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4D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4D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4D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4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D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4D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4D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4D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4D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4D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D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D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4D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4</cp:revision>
  <cp:lastPrinted>2026-07-22T01:10:00Z</cp:lastPrinted>
  <dcterms:created xsi:type="dcterms:W3CDTF">2026-07-22T01:09:00Z</dcterms:created>
  <dcterms:modified xsi:type="dcterms:W3CDTF">2026-07-27T23:43:00Z</dcterms:modified>
</cp:coreProperties>
</file>